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A05" w:rsidRPr="008F70D4" w:rsidRDefault="00754A05" w:rsidP="008F70D4">
      <w:pPr>
        <w:pStyle w:val="a8"/>
        <w:jc w:val="left"/>
        <w:rPr>
          <w:sz w:val="24"/>
          <w:szCs w:val="24"/>
        </w:rPr>
      </w:pPr>
    </w:p>
    <w:tbl>
      <w:tblPr>
        <w:tblStyle w:val="ab"/>
        <w:tblpPr w:leftFromText="180" w:rightFromText="180" w:vertAnchor="text" w:horzAnchor="margin" w:tblpY="-15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754A05" w:rsidRPr="008F70D4" w:rsidTr="008F2E55">
        <w:tc>
          <w:tcPr>
            <w:tcW w:w="4672" w:type="dxa"/>
          </w:tcPr>
          <w:p w:rsidR="00754A05" w:rsidRPr="008F70D4" w:rsidRDefault="00754A05" w:rsidP="008F70D4">
            <w:pPr>
              <w:pStyle w:val="a8"/>
              <w:jc w:val="left"/>
              <w:rPr>
                <w:sz w:val="24"/>
                <w:szCs w:val="24"/>
              </w:rPr>
            </w:pPr>
            <w:r w:rsidRPr="008F70D4">
              <w:rPr>
                <w:sz w:val="24"/>
                <w:szCs w:val="24"/>
              </w:rPr>
              <w:t>Рассмотрено и принято</w:t>
            </w:r>
          </w:p>
          <w:p w:rsidR="00754A05" w:rsidRPr="008F70D4" w:rsidRDefault="00754A05" w:rsidP="008F70D4">
            <w:pPr>
              <w:pStyle w:val="a8"/>
              <w:jc w:val="left"/>
              <w:rPr>
                <w:sz w:val="24"/>
                <w:szCs w:val="24"/>
              </w:rPr>
            </w:pPr>
            <w:r w:rsidRPr="008F70D4">
              <w:rPr>
                <w:sz w:val="24"/>
                <w:szCs w:val="24"/>
              </w:rPr>
              <w:t xml:space="preserve">на педагогическом совете </w:t>
            </w:r>
          </w:p>
          <w:p w:rsidR="00754A05" w:rsidRPr="008F70D4" w:rsidRDefault="00754A05" w:rsidP="008F70D4">
            <w:pPr>
              <w:pStyle w:val="a8"/>
              <w:jc w:val="left"/>
              <w:rPr>
                <w:sz w:val="24"/>
                <w:szCs w:val="24"/>
              </w:rPr>
            </w:pPr>
            <w:r w:rsidRPr="008F70D4">
              <w:rPr>
                <w:sz w:val="24"/>
                <w:szCs w:val="24"/>
              </w:rPr>
              <w:t>МБУ ДО «Детский оздоровительно-образовательный центр» МО «ЛМР» РТ</w:t>
            </w:r>
          </w:p>
          <w:p w:rsidR="00754A05" w:rsidRPr="008F70D4" w:rsidRDefault="00754A05" w:rsidP="008F70D4">
            <w:pPr>
              <w:pStyle w:val="a8"/>
              <w:jc w:val="left"/>
              <w:rPr>
                <w:sz w:val="24"/>
                <w:szCs w:val="24"/>
              </w:rPr>
            </w:pPr>
            <w:r w:rsidRPr="008F70D4">
              <w:rPr>
                <w:sz w:val="24"/>
                <w:szCs w:val="24"/>
              </w:rPr>
              <w:t xml:space="preserve">протокол № </w:t>
            </w:r>
            <w:r w:rsidR="00262FDF" w:rsidRPr="008F70D4">
              <w:rPr>
                <w:sz w:val="24"/>
                <w:szCs w:val="24"/>
              </w:rPr>
              <w:t xml:space="preserve">1  </w:t>
            </w:r>
            <w:r w:rsidRPr="008F70D4">
              <w:rPr>
                <w:sz w:val="24"/>
                <w:szCs w:val="24"/>
              </w:rPr>
              <w:t xml:space="preserve">от </w:t>
            </w:r>
            <w:r w:rsidR="00262FDF" w:rsidRPr="008F70D4">
              <w:rPr>
                <w:sz w:val="24"/>
                <w:szCs w:val="24"/>
              </w:rPr>
              <w:t xml:space="preserve"> 28.08.2019</w:t>
            </w:r>
          </w:p>
          <w:p w:rsidR="00754A05" w:rsidRPr="008F70D4" w:rsidRDefault="00754A05" w:rsidP="008F70D4">
            <w:pPr>
              <w:pStyle w:val="a8"/>
              <w:jc w:val="left"/>
              <w:rPr>
                <w:sz w:val="24"/>
                <w:szCs w:val="24"/>
              </w:rPr>
            </w:pPr>
          </w:p>
        </w:tc>
        <w:tc>
          <w:tcPr>
            <w:tcW w:w="4673" w:type="dxa"/>
          </w:tcPr>
          <w:p w:rsidR="00754A05" w:rsidRPr="008F70D4" w:rsidRDefault="00754A05" w:rsidP="008F70D4">
            <w:pPr>
              <w:pStyle w:val="a8"/>
              <w:jc w:val="left"/>
              <w:rPr>
                <w:sz w:val="24"/>
                <w:szCs w:val="24"/>
              </w:rPr>
            </w:pPr>
            <w:r w:rsidRPr="008F70D4">
              <w:rPr>
                <w:sz w:val="24"/>
                <w:szCs w:val="24"/>
              </w:rPr>
              <w:t>УТВЕРЖДАЮ</w:t>
            </w:r>
          </w:p>
          <w:p w:rsidR="00754A05" w:rsidRPr="008F70D4" w:rsidRDefault="00754A05" w:rsidP="008F70D4">
            <w:pPr>
              <w:pStyle w:val="a8"/>
              <w:jc w:val="left"/>
              <w:rPr>
                <w:sz w:val="24"/>
                <w:szCs w:val="24"/>
              </w:rPr>
            </w:pPr>
            <w:r w:rsidRPr="008F70D4">
              <w:rPr>
                <w:sz w:val="24"/>
                <w:szCs w:val="24"/>
              </w:rPr>
              <w:t>Директор МБУ ДО «Детский оздоровительно-образовательный центр» МО «ЛМР» РТ</w:t>
            </w:r>
          </w:p>
          <w:p w:rsidR="00754A05" w:rsidRPr="008F70D4" w:rsidRDefault="00754A05" w:rsidP="008F70D4">
            <w:pPr>
              <w:pStyle w:val="a8"/>
              <w:jc w:val="left"/>
              <w:rPr>
                <w:sz w:val="24"/>
                <w:szCs w:val="24"/>
              </w:rPr>
            </w:pPr>
            <w:r w:rsidRPr="008F70D4">
              <w:rPr>
                <w:sz w:val="24"/>
                <w:szCs w:val="24"/>
              </w:rPr>
              <w:t xml:space="preserve">_____________З.З. </w:t>
            </w:r>
            <w:proofErr w:type="spellStart"/>
            <w:r w:rsidRPr="008F70D4">
              <w:rPr>
                <w:sz w:val="24"/>
                <w:szCs w:val="24"/>
              </w:rPr>
              <w:t>Бадртдинов</w:t>
            </w:r>
            <w:proofErr w:type="spellEnd"/>
          </w:p>
          <w:p w:rsidR="00754A05" w:rsidRPr="008F70D4" w:rsidRDefault="00754A05" w:rsidP="008F70D4">
            <w:pPr>
              <w:pStyle w:val="a8"/>
              <w:jc w:val="left"/>
              <w:rPr>
                <w:sz w:val="24"/>
                <w:szCs w:val="24"/>
              </w:rPr>
            </w:pPr>
            <w:r w:rsidRPr="008F70D4">
              <w:rPr>
                <w:sz w:val="24"/>
                <w:szCs w:val="24"/>
              </w:rPr>
              <w:t xml:space="preserve"> Приказ  № </w:t>
            </w:r>
            <w:r w:rsidR="004A5539" w:rsidRPr="008F70D4">
              <w:rPr>
                <w:sz w:val="24"/>
                <w:szCs w:val="24"/>
              </w:rPr>
              <w:t>4</w:t>
            </w:r>
            <w:r w:rsidRPr="008F70D4">
              <w:rPr>
                <w:sz w:val="24"/>
                <w:szCs w:val="24"/>
              </w:rPr>
              <w:t xml:space="preserve"> от </w:t>
            </w:r>
            <w:r w:rsidR="004A5539" w:rsidRPr="008F70D4">
              <w:rPr>
                <w:sz w:val="24"/>
                <w:szCs w:val="24"/>
              </w:rPr>
              <w:t>28.08.2019</w:t>
            </w:r>
          </w:p>
          <w:p w:rsidR="00754A05" w:rsidRPr="008F70D4" w:rsidRDefault="00754A05" w:rsidP="008F70D4">
            <w:pPr>
              <w:pStyle w:val="a8"/>
              <w:jc w:val="left"/>
              <w:rPr>
                <w:sz w:val="24"/>
                <w:szCs w:val="24"/>
              </w:rPr>
            </w:pPr>
          </w:p>
        </w:tc>
      </w:tr>
    </w:tbl>
    <w:p w:rsidR="00CA1F53" w:rsidRPr="008F70D4" w:rsidRDefault="00CA1F53" w:rsidP="008F70D4">
      <w:pPr>
        <w:pStyle w:val="a8"/>
        <w:rPr>
          <w:b/>
          <w:sz w:val="24"/>
          <w:szCs w:val="24"/>
        </w:rPr>
      </w:pPr>
    </w:p>
    <w:p w:rsidR="00CA1F53" w:rsidRPr="008F70D4" w:rsidRDefault="00CA1F53" w:rsidP="008F70D4">
      <w:pPr>
        <w:pStyle w:val="a8"/>
        <w:jc w:val="center"/>
        <w:rPr>
          <w:b/>
          <w:sz w:val="24"/>
          <w:szCs w:val="24"/>
        </w:rPr>
      </w:pPr>
    </w:p>
    <w:p w:rsidR="004E63DA" w:rsidRPr="008F70D4" w:rsidRDefault="004E63DA" w:rsidP="008F70D4">
      <w:pPr>
        <w:pStyle w:val="a8"/>
        <w:jc w:val="center"/>
        <w:rPr>
          <w:b/>
          <w:sz w:val="24"/>
          <w:szCs w:val="24"/>
        </w:rPr>
      </w:pPr>
    </w:p>
    <w:p w:rsidR="009747A4" w:rsidRPr="008F70D4" w:rsidRDefault="00586BAB" w:rsidP="008F70D4">
      <w:pPr>
        <w:pStyle w:val="a8"/>
        <w:jc w:val="center"/>
        <w:rPr>
          <w:b/>
          <w:sz w:val="24"/>
          <w:szCs w:val="24"/>
        </w:rPr>
      </w:pPr>
      <w:r w:rsidRPr="008F70D4">
        <w:rPr>
          <w:b/>
          <w:sz w:val="24"/>
          <w:szCs w:val="24"/>
        </w:rPr>
        <w:t>ПОЛОЖЕНИЕ</w:t>
      </w:r>
    </w:p>
    <w:p w:rsidR="00B12778" w:rsidRPr="008F70D4" w:rsidRDefault="00586BAB" w:rsidP="008F70D4">
      <w:pPr>
        <w:pStyle w:val="a8"/>
        <w:jc w:val="center"/>
        <w:rPr>
          <w:b/>
          <w:sz w:val="24"/>
          <w:szCs w:val="24"/>
        </w:rPr>
      </w:pPr>
      <w:proofErr w:type="gramStart"/>
      <w:r w:rsidRPr="008F70D4">
        <w:rPr>
          <w:b/>
          <w:sz w:val="24"/>
          <w:szCs w:val="24"/>
        </w:rPr>
        <w:t>о</w:t>
      </w:r>
      <w:proofErr w:type="gramEnd"/>
      <w:r w:rsidRPr="008F70D4">
        <w:rPr>
          <w:b/>
          <w:sz w:val="24"/>
          <w:szCs w:val="24"/>
        </w:rPr>
        <w:t xml:space="preserve"> правилах приема, </w:t>
      </w:r>
      <w:r w:rsidR="004E63DA" w:rsidRPr="008F70D4">
        <w:rPr>
          <w:b/>
          <w:sz w:val="24"/>
          <w:szCs w:val="24"/>
        </w:rPr>
        <w:t xml:space="preserve">порядке и основания </w:t>
      </w:r>
      <w:r w:rsidR="00B12778" w:rsidRPr="008F70D4">
        <w:rPr>
          <w:b/>
          <w:sz w:val="24"/>
          <w:szCs w:val="24"/>
        </w:rPr>
        <w:t xml:space="preserve">перевода, </w:t>
      </w:r>
      <w:r w:rsidRPr="008F70D4">
        <w:rPr>
          <w:b/>
          <w:sz w:val="24"/>
          <w:szCs w:val="24"/>
        </w:rPr>
        <w:t xml:space="preserve">отчисления  </w:t>
      </w:r>
      <w:r w:rsidR="00B12778" w:rsidRPr="008F70D4">
        <w:rPr>
          <w:b/>
          <w:sz w:val="24"/>
          <w:szCs w:val="24"/>
        </w:rPr>
        <w:t>и</w:t>
      </w:r>
    </w:p>
    <w:p w:rsidR="00586BAB" w:rsidRPr="008F70D4" w:rsidRDefault="00B12778" w:rsidP="008F70D4">
      <w:pPr>
        <w:pStyle w:val="a8"/>
        <w:jc w:val="center"/>
        <w:rPr>
          <w:b/>
          <w:sz w:val="24"/>
          <w:szCs w:val="24"/>
        </w:rPr>
      </w:pPr>
      <w:proofErr w:type="spellStart"/>
      <w:proofErr w:type="gramStart"/>
      <w:r w:rsidRPr="008F70D4">
        <w:rPr>
          <w:b/>
          <w:sz w:val="24"/>
          <w:szCs w:val="24"/>
        </w:rPr>
        <w:t>восстановления</w:t>
      </w:r>
      <w:proofErr w:type="spellEnd"/>
      <w:proofErr w:type="gramEnd"/>
      <w:r w:rsidRPr="008F70D4">
        <w:rPr>
          <w:b/>
          <w:sz w:val="24"/>
          <w:szCs w:val="24"/>
        </w:rPr>
        <w:t xml:space="preserve"> </w:t>
      </w:r>
      <w:proofErr w:type="spellStart"/>
      <w:r w:rsidR="00586BAB" w:rsidRPr="008F70D4">
        <w:rPr>
          <w:b/>
          <w:sz w:val="24"/>
          <w:szCs w:val="24"/>
        </w:rPr>
        <w:t>обучающихся</w:t>
      </w:r>
      <w:proofErr w:type="spellEnd"/>
    </w:p>
    <w:p w:rsidR="00195D88" w:rsidRPr="008F70D4" w:rsidRDefault="00195D88" w:rsidP="008F70D4">
      <w:pPr>
        <w:pStyle w:val="a8"/>
        <w:rPr>
          <w:b/>
          <w:sz w:val="24"/>
          <w:szCs w:val="24"/>
        </w:rPr>
      </w:pPr>
    </w:p>
    <w:p w:rsidR="00195D88" w:rsidRPr="008F70D4" w:rsidRDefault="00CC7311" w:rsidP="008F70D4">
      <w:pPr>
        <w:pStyle w:val="a8"/>
        <w:jc w:val="center"/>
        <w:rPr>
          <w:sz w:val="24"/>
          <w:szCs w:val="24"/>
        </w:rPr>
      </w:pPr>
      <w:r w:rsidRPr="008F70D4">
        <w:rPr>
          <w:rStyle w:val="2"/>
          <w:b/>
          <w:bCs/>
          <w:sz w:val="24"/>
          <w:szCs w:val="24"/>
        </w:rPr>
        <w:t>I.</w:t>
      </w:r>
      <w:r w:rsidR="00195D88" w:rsidRPr="008F70D4">
        <w:rPr>
          <w:rStyle w:val="2"/>
          <w:b/>
          <w:bCs/>
          <w:sz w:val="24"/>
          <w:szCs w:val="24"/>
        </w:rPr>
        <w:t xml:space="preserve"> Общие положения</w:t>
      </w:r>
    </w:p>
    <w:p w:rsidR="003477CB" w:rsidRPr="008F70D4" w:rsidRDefault="00195D88" w:rsidP="008F70D4">
      <w:pPr>
        <w:pStyle w:val="a8"/>
        <w:rPr>
          <w:rStyle w:val="a6"/>
          <w:sz w:val="24"/>
          <w:szCs w:val="24"/>
        </w:rPr>
      </w:pPr>
      <w:r w:rsidRPr="008F70D4">
        <w:rPr>
          <w:rStyle w:val="a6"/>
          <w:sz w:val="24"/>
          <w:szCs w:val="24"/>
        </w:rPr>
        <w:t xml:space="preserve">Настоящее Положение определяет порядок приема, отчисления и учета движения обучающихся муниципального бюджетного учреждения дополнительного образования </w:t>
      </w:r>
      <w:r w:rsidRPr="008F70D4">
        <w:rPr>
          <w:sz w:val="24"/>
          <w:szCs w:val="24"/>
        </w:rPr>
        <w:t>«</w:t>
      </w:r>
      <w:r w:rsidR="003477CB" w:rsidRPr="008F70D4">
        <w:rPr>
          <w:sz w:val="24"/>
          <w:szCs w:val="24"/>
        </w:rPr>
        <w:t>Детский оздоровительно-образовательный центр</w:t>
      </w:r>
      <w:r w:rsidRPr="008F70D4">
        <w:rPr>
          <w:sz w:val="24"/>
          <w:szCs w:val="24"/>
        </w:rPr>
        <w:t xml:space="preserve">» </w:t>
      </w:r>
      <w:proofErr w:type="spellStart"/>
      <w:proofErr w:type="gramStart"/>
      <w:r w:rsidR="003477CB" w:rsidRPr="008F70D4">
        <w:rPr>
          <w:sz w:val="24"/>
          <w:szCs w:val="24"/>
        </w:rPr>
        <w:t>Лениногорского</w:t>
      </w:r>
      <w:proofErr w:type="spellEnd"/>
      <w:r w:rsidRPr="008F70D4">
        <w:rPr>
          <w:sz w:val="24"/>
          <w:szCs w:val="24"/>
        </w:rPr>
        <w:t xml:space="preserve">  муниципального</w:t>
      </w:r>
      <w:proofErr w:type="gramEnd"/>
      <w:r w:rsidRPr="008F70D4">
        <w:rPr>
          <w:sz w:val="24"/>
          <w:szCs w:val="24"/>
        </w:rPr>
        <w:t xml:space="preserve"> района Республики Татарстан (далее Учреждение)</w:t>
      </w:r>
    </w:p>
    <w:p w:rsidR="003477CB" w:rsidRPr="008F70D4" w:rsidRDefault="00195D88" w:rsidP="008F70D4">
      <w:pPr>
        <w:pStyle w:val="a8"/>
        <w:rPr>
          <w:rStyle w:val="4"/>
          <w:rFonts w:eastAsia="Arial Unicode MS"/>
          <w:b w:val="0"/>
          <w:bCs w:val="0"/>
          <w:sz w:val="24"/>
          <w:szCs w:val="24"/>
          <w:shd w:val="clear" w:color="auto" w:fill="FFFFFF"/>
        </w:rPr>
      </w:pPr>
      <w:r w:rsidRPr="008F70D4">
        <w:rPr>
          <w:sz w:val="24"/>
          <w:szCs w:val="24"/>
        </w:rPr>
        <w:t xml:space="preserve">Настоящее Положение разработано в соответствии с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8F70D4">
          <w:rPr>
            <w:sz w:val="24"/>
            <w:szCs w:val="24"/>
          </w:rPr>
          <w:t>2012 г</w:t>
        </w:r>
      </w:smartTag>
      <w:r w:rsidRPr="008F70D4">
        <w:rPr>
          <w:sz w:val="24"/>
          <w:szCs w:val="24"/>
        </w:rPr>
        <w:t>. N 273 РФ «Об образовании в Российской Федерации»,</w:t>
      </w:r>
      <w:r w:rsidR="003477CB" w:rsidRPr="008F70D4">
        <w:rPr>
          <w:sz w:val="24"/>
          <w:szCs w:val="24"/>
        </w:rPr>
        <w:t xml:space="preserve">  </w:t>
      </w:r>
      <w:r w:rsidRPr="008F70D4">
        <w:rPr>
          <w:sz w:val="24"/>
          <w:szCs w:val="24"/>
        </w:rPr>
        <w:t xml:space="preserve">приказом  МО и Н РФ от 29 августа 2013 года № 1008 </w:t>
      </w:r>
      <w:r w:rsidRPr="008F70D4">
        <w:rPr>
          <w:b/>
          <w:sz w:val="24"/>
          <w:szCs w:val="24"/>
        </w:rPr>
        <w:t>«</w:t>
      </w:r>
      <w:r w:rsidRPr="008F70D4">
        <w:rPr>
          <w:rStyle w:val="4"/>
          <w:rFonts w:eastAsia="Arial Unicode MS"/>
          <w:b w:val="0"/>
          <w:sz w:val="24"/>
          <w:szCs w:val="24"/>
        </w:rPr>
        <w:t>Порядок организации и осуществления образовательной  деятельности по дополнительным общеобразовательным программам», уставом учреждения и другими локальными актами.</w:t>
      </w:r>
    </w:p>
    <w:p w:rsidR="003477CB" w:rsidRPr="008F70D4" w:rsidRDefault="00195D88" w:rsidP="008F70D4">
      <w:pPr>
        <w:pStyle w:val="a8"/>
        <w:rPr>
          <w:sz w:val="24"/>
          <w:szCs w:val="24"/>
          <w:shd w:val="clear" w:color="auto" w:fill="FFFFFF"/>
        </w:rPr>
      </w:pPr>
      <w:proofErr w:type="gramStart"/>
      <w:r w:rsidRPr="008F70D4">
        <w:rPr>
          <w:rStyle w:val="a6"/>
          <w:sz w:val="24"/>
          <w:szCs w:val="24"/>
        </w:rPr>
        <w:t>Целью Положения является создание условий, обеспечивающих соблюдение прав ребенка на получение дополнительного образования, координацию деятельности семьи и МБУ</w:t>
      </w:r>
      <w:r w:rsidR="003477CB" w:rsidRPr="008F70D4">
        <w:rPr>
          <w:rStyle w:val="a6"/>
          <w:sz w:val="24"/>
          <w:szCs w:val="24"/>
        </w:rPr>
        <w:t xml:space="preserve"> </w:t>
      </w:r>
      <w:r w:rsidRPr="008F70D4">
        <w:rPr>
          <w:rStyle w:val="a6"/>
          <w:sz w:val="24"/>
          <w:szCs w:val="24"/>
        </w:rPr>
        <w:t>ДО «</w:t>
      </w:r>
      <w:r w:rsidR="003477CB" w:rsidRPr="008F70D4">
        <w:rPr>
          <w:rStyle w:val="a6"/>
          <w:sz w:val="24"/>
          <w:szCs w:val="24"/>
        </w:rPr>
        <w:t>Детский оздоровительно-образовательный центр</w:t>
      </w:r>
      <w:r w:rsidRPr="008F70D4">
        <w:rPr>
          <w:rStyle w:val="a6"/>
          <w:sz w:val="24"/>
          <w:szCs w:val="24"/>
        </w:rPr>
        <w:t>» по приему, отчислению детей.</w:t>
      </w:r>
      <w:proofErr w:type="gramEnd"/>
    </w:p>
    <w:p w:rsidR="00195D88" w:rsidRPr="008F70D4" w:rsidRDefault="00195D88" w:rsidP="008F70D4">
      <w:pPr>
        <w:pStyle w:val="a8"/>
        <w:rPr>
          <w:sz w:val="24"/>
          <w:szCs w:val="24"/>
          <w:shd w:val="clear" w:color="auto" w:fill="FFFFFF"/>
        </w:rPr>
      </w:pPr>
      <w:r w:rsidRPr="008F70D4">
        <w:rPr>
          <w:rStyle w:val="a6"/>
          <w:sz w:val="24"/>
          <w:szCs w:val="24"/>
        </w:rPr>
        <w:t>Положение определяет механизм приема, отчисления и учета движения обучающихся в МБУ</w:t>
      </w:r>
      <w:r w:rsidR="003477CB" w:rsidRPr="008F70D4">
        <w:rPr>
          <w:rStyle w:val="a6"/>
          <w:sz w:val="24"/>
          <w:szCs w:val="24"/>
        </w:rPr>
        <w:t xml:space="preserve"> ДО «Детский оздоровительно-образовательный центр</w:t>
      </w:r>
      <w:r w:rsidRPr="008F70D4">
        <w:rPr>
          <w:rStyle w:val="a6"/>
          <w:sz w:val="24"/>
          <w:szCs w:val="24"/>
        </w:rPr>
        <w:t>», алгоритм действия администрации, педагога дополнительного образования и родителей (законных представителей) при приеме, отчислении и учете движения обучающихся.</w:t>
      </w:r>
    </w:p>
    <w:p w:rsidR="00195D88" w:rsidRPr="008F70D4" w:rsidRDefault="00195D88" w:rsidP="008F70D4">
      <w:pPr>
        <w:pStyle w:val="a8"/>
        <w:rPr>
          <w:sz w:val="24"/>
          <w:szCs w:val="24"/>
        </w:rPr>
      </w:pPr>
    </w:p>
    <w:p w:rsidR="00CC7311" w:rsidRPr="008F70D4" w:rsidRDefault="008F70D4" w:rsidP="008F70D4">
      <w:pPr>
        <w:pStyle w:val="a8"/>
        <w:jc w:val="center"/>
        <w:rPr>
          <w:sz w:val="24"/>
          <w:szCs w:val="24"/>
          <w:lang w:val="ru-RU"/>
        </w:rPr>
      </w:pPr>
      <w:r>
        <w:rPr>
          <w:rStyle w:val="2"/>
          <w:b/>
          <w:bCs/>
          <w:sz w:val="24"/>
          <w:szCs w:val="24"/>
        </w:rPr>
        <w:t>II</w:t>
      </w:r>
      <w:r>
        <w:rPr>
          <w:rStyle w:val="2"/>
          <w:b/>
          <w:bCs/>
          <w:sz w:val="24"/>
          <w:szCs w:val="24"/>
          <w:lang w:val="tt-RU"/>
        </w:rPr>
        <w:t xml:space="preserve">. </w:t>
      </w:r>
      <w:bookmarkStart w:id="0" w:name="_GoBack"/>
      <w:bookmarkEnd w:id="0"/>
      <w:r w:rsidR="00CC7311" w:rsidRPr="008F70D4">
        <w:rPr>
          <w:rStyle w:val="2"/>
          <w:b/>
          <w:bCs/>
          <w:sz w:val="24"/>
          <w:szCs w:val="24"/>
          <w:lang w:val="ru-RU"/>
        </w:rPr>
        <w:t>Правила приема обучающихся</w:t>
      </w:r>
    </w:p>
    <w:p w:rsidR="00586BAB" w:rsidRPr="008F70D4" w:rsidRDefault="00216989" w:rsidP="008F70D4">
      <w:pPr>
        <w:pStyle w:val="a8"/>
        <w:rPr>
          <w:sz w:val="24"/>
          <w:szCs w:val="24"/>
          <w:lang w:val="ru-RU"/>
        </w:rPr>
      </w:pPr>
      <w:r w:rsidRPr="008F70D4">
        <w:rPr>
          <w:sz w:val="24"/>
          <w:szCs w:val="24"/>
          <w:lang w:val="ru-RU"/>
        </w:rPr>
        <w:t>Учреждение</w:t>
      </w:r>
      <w:r w:rsidR="00511E17" w:rsidRPr="008F70D4">
        <w:rPr>
          <w:sz w:val="24"/>
          <w:szCs w:val="24"/>
          <w:lang w:val="ru-RU"/>
        </w:rPr>
        <w:t xml:space="preserve">  организ</w:t>
      </w:r>
      <w:r w:rsidR="00337982" w:rsidRPr="008F70D4">
        <w:rPr>
          <w:sz w:val="24"/>
          <w:szCs w:val="24"/>
          <w:lang w:val="ru-RU"/>
        </w:rPr>
        <w:t>ует работу с детьми в возрасте 18 лет включительно.</w:t>
      </w:r>
    </w:p>
    <w:p w:rsidR="00CC7311" w:rsidRPr="008F70D4" w:rsidRDefault="00CC7311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  <w:lang w:val="ru-RU"/>
        </w:rPr>
        <w:t xml:space="preserve"> Прием детей в Учреждение осуществляется руководителем </w:t>
      </w:r>
      <w:proofErr w:type="spellStart"/>
      <w:r w:rsidRPr="008F70D4">
        <w:rPr>
          <w:sz w:val="24"/>
          <w:szCs w:val="24"/>
        </w:rPr>
        <w:t>на</w:t>
      </w:r>
      <w:proofErr w:type="spellEnd"/>
      <w:r w:rsidRPr="008F70D4">
        <w:rPr>
          <w:sz w:val="24"/>
          <w:szCs w:val="24"/>
        </w:rPr>
        <w:t xml:space="preserve"> </w:t>
      </w:r>
      <w:proofErr w:type="spellStart"/>
      <w:r w:rsidRPr="008F70D4">
        <w:rPr>
          <w:sz w:val="24"/>
          <w:szCs w:val="24"/>
        </w:rPr>
        <w:t>основании</w:t>
      </w:r>
      <w:proofErr w:type="spellEnd"/>
      <w:r w:rsidRPr="008F70D4">
        <w:rPr>
          <w:sz w:val="24"/>
          <w:szCs w:val="24"/>
        </w:rPr>
        <w:t xml:space="preserve">: </w:t>
      </w:r>
    </w:p>
    <w:p w:rsidR="00CC7311" w:rsidRPr="008F70D4" w:rsidRDefault="00CC7311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 xml:space="preserve">- </w:t>
      </w:r>
      <w:proofErr w:type="gramStart"/>
      <w:r w:rsidRPr="008F70D4">
        <w:rPr>
          <w:sz w:val="24"/>
          <w:szCs w:val="24"/>
        </w:rPr>
        <w:t>заявления</w:t>
      </w:r>
      <w:proofErr w:type="gramEnd"/>
      <w:r w:rsidRPr="008F70D4">
        <w:rPr>
          <w:sz w:val="24"/>
          <w:szCs w:val="24"/>
        </w:rPr>
        <w:t xml:space="preserve"> родителей (законных представителей)</w:t>
      </w:r>
      <w:r w:rsidR="00403659" w:rsidRPr="008F70D4">
        <w:rPr>
          <w:sz w:val="24"/>
          <w:szCs w:val="24"/>
        </w:rPr>
        <w:t xml:space="preserve"> или </w:t>
      </w:r>
      <w:r w:rsidRPr="008F70D4">
        <w:rPr>
          <w:sz w:val="24"/>
          <w:szCs w:val="24"/>
        </w:rPr>
        <w:t xml:space="preserve">самого обучающегося, достигшего возраста 14 лет, </w:t>
      </w:r>
      <w:r w:rsidR="00403659" w:rsidRPr="008F70D4">
        <w:rPr>
          <w:sz w:val="24"/>
          <w:szCs w:val="24"/>
        </w:rPr>
        <w:t xml:space="preserve">в электронном виде </w:t>
      </w:r>
      <w:r w:rsidRPr="008F70D4">
        <w:rPr>
          <w:sz w:val="24"/>
          <w:szCs w:val="24"/>
        </w:rPr>
        <w:t xml:space="preserve"> на сайте </w:t>
      </w:r>
      <w:proofErr w:type="spellStart"/>
      <w:r w:rsidR="008A760F" w:rsidRPr="008F70D4">
        <w:rPr>
          <w:sz w:val="24"/>
          <w:szCs w:val="24"/>
        </w:rPr>
        <w:t>edu</w:t>
      </w:r>
      <w:proofErr w:type="spellEnd"/>
      <w:r w:rsidR="008A760F" w:rsidRPr="008F70D4">
        <w:rPr>
          <w:sz w:val="24"/>
          <w:szCs w:val="24"/>
        </w:rPr>
        <w:t>.</w:t>
      </w:r>
      <w:proofErr w:type="spellStart"/>
      <w:r w:rsidR="008A760F" w:rsidRPr="008F70D4">
        <w:rPr>
          <w:sz w:val="24"/>
          <w:szCs w:val="24"/>
        </w:rPr>
        <w:t>tatar</w:t>
      </w:r>
      <w:proofErr w:type="spellEnd"/>
      <w:r w:rsidR="008A760F" w:rsidRPr="008F70D4">
        <w:rPr>
          <w:sz w:val="24"/>
          <w:szCs w:val="24"/>
        </w:rPr>
        <w:t>.</w:t>
      </w:r>
      <w:proofErr w:type="spellStart"/>
      <w:r w:rsidR="008A760F" w:rsidRPr="008F70D4">
        <w:rPr>
          <w:sz w:val="24"/>
          <w:szCs w:val="24"/>
        </w:rPr>
        <w:t>ru</w:t>
      </w:r>
      <w:proofErr w:type="spellEnd"/>
      <w:r w:rsidR="00403659" w:rsidRPr="008F70D4">
        <w:rPr>
          <w:sz w:val="24"/>
          <w:szCs w:val="24"/>
        </w:rPr>
        <w:t xml:space="preserve"> или в печатном виде (приложение №1)</w:t>
      </w:r>
    </w:p>
    <w:p w:rsidR="00CC7311" w:rsidRPr="008F70D4" w:rsidRDefault="00CC7311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 xml:space="preserve">- </w:t>
      </w:r>
      <w:proofErr w:type="gramStart"/>
      <w:r w:rsidRPr="008F70D4">
        <w:rPr>
          <w:sz w:val="24"/>
          <w:szCs w:val="24"/>
        </w:rPr>
        <w:t>предоставления</w:t>
      </w:r>
      <w:proofErr w:type="gramEnd"/>
      <w:r w:rsidRPr="008F70D4">
        <w:rPr>
          <w:sz w:val="24"/>
          <w:szCs w:val="24"/>
        </w:rPr>
        <w:t xml:space="preserve"> копий свидетельства о рождении или паспорта ребенка;</w:t>
      </w:r>
    </w:p>
    <w:p w:rsidR="00CC7311" w:rsidRPr="008F70D4" w:rsidRDefault="003477CB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 xml:space="preserve">             </w:t>
      </w:r>
      <w:r w:rsidR="00CC7311" w:rsidRPr="008F70D4">
        <w:rPr>
          <w:sz w:val="24"/>
          <w:szCs w:val="24"/>
        </w:rPr>
        <w:t xml:space="preserve"> - </w:t>
      </w:r>
      <w:proofErr w:type="gramStart"/>
      <w:r w:rsidR="00CC7311" w:rsidRPr="008F70D4">
        <w:rPr>
          <w:sz w:val="24"/>
          <w:szCs w:val="24"/>
        </w:rPr>
        <w:t>медицинского</w:t>
      </w:r>
      <w:proofErr w:type="gramEnd"/>
      <w:r w:rsidR="00CC7311" w:rsidRPr="008F70D4">
        <w:rPr>
          <w:sz w:val="24"/>
          <w:szCs w:val="24"/>
        </w:rPr>
        <w:t xml:space="preserve"> заключения о состоянии здоровья ребенка с указанием возможности заниматься в группах дополнительного образования по  </w:t>
      </w:r>
      <w:r w:rsidR="00356028" w:rsidRPr="008F70D4">
        <w:rPr>
          <w:sz w:val="24"/>
          <w:szCs w:val="24"/>
        </w:rPr>
        <w:t>физкультурной направленности.</w:t>
      </w:r>
    </w:p>
    <w:p w:rsidR="00403659" w:rsidRPr="008F70D4" w:rsidRDefault="00511E17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>2.3</w:t>
      </w:r>
      <w:r w:rsidR="00356028" w:rsidRPr="008F70D4">
        <w:rPr>
          <w:sz w:val="24"/>
          <w:szCs w:val="24"/>
        </w:rPr>
        <w:t xml:space="preserve">. </w:t>
      </w:r>
      <w:r w:rsidR="00403659" w:rsidRPr="008F70D4">
        <w:rPr>
          <w:sz w:val="24"/>
          <w:szCs w:val="24"/>
        </w:rPr>
        <w:t>Заполнение заявления в Учреждении осуществляется:</w:t>
      </w:r>
    </w:p>
    <w:p w:rsidR="00403659" w:rsidRPr="008F70D4" w:rsidRDefault="00403659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 xml:space="preserve">- </w:t>
      </w:r>
      <w:proofErr w:type="gramStart"/>
      <w:r w:rsidRPr="008F70D4">
        <w:rPr>
          <w:sz w:val="24"/>
          <w:szCs w:val="24"/>
        </w:rPr>
        <w:t>через</w:t>
      </w:r>
      <w:proofErr w:type="gramEnd"/>
      <w:r w:rsidRPr="008F70D4">
        <w:rPr>
          <w:sz w:val="24"/>
          <w:szCs w:val="24"/>
        </w:rPr>
        <w:t xml:space="preserve"> портал «Электронное образование в Республике Татарстан» (</w:t>
      </w:r>
      <w:proofErr w:type="spellStart"/>
      <w:r w:rsidRPr="008F70D4">
        <w:rPr>
          <w:sz w:val="24"/>
          <w:szCs w:val="24"/>
        </w:rPr>
        <w:t>edu</w:t>
      </w:r>
      <w:proofErr w:type="spellEnd"/>
      <w:r w:rsidRPr="008F70D4">
        <w:rPr>
          <w:sz w:val="24"/>
          <w:szCs w:val="24"/>
        </w:rPr>
        <w:t>.</w:t>
      </w:r>
      <w:proofErr w:type="spellStart"/>
      <w:r w:rsidRPr="008F70D4">
        <w:rPr>
          <w:sz w:val="24"/>
          <w:szCs w:val="24"/>
        </w:rPr>
        <w:t>tatar</w:t>
      </w:r>
      <w:proofErr w:type="spellEnd"/>
      <w:r w:rsidRPr="008F70D4">
        <w:rPr>
          <w:sz w:val="24"/>
          <w:szCs w:val="24"/>
        </w:rPr>
        <w:t>.</w:t>
      </w:r>
      <w:proofErr w:type="spellStart"/>
      <w:r w:rsidRPr="008F70D4">
        <w:rPr>
          <w:sz w:val="24"/>
          <w:szCs w:val="24"/>
        </w:rPr>
        <w:t>ru</w:t>
      </w:r>
      <w:proofErr w:type="spellEnd"/>
      <w:r w:rsidRPr="008F70D4">
        <w:rPr>
          <w:sz w:val="24"/>
          <w:szCs w:val="24"/>
        </w:rPr>
        <w:t>),  без личного присутствия;</w:t>
      </w:r>
    </w:p>
    <w:p w:rsidR="00403659" w:rsidRPr="008F70D4" w:rsidRDefault="00403659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 xml:space="preserve">- </w:t>
      </w:r>
      <w:proofErr w:type="gramStart"/>
      <w:r w:rsidRPr="008F70D4">
        <w:rPr>
          <w:sz w:val="24"/>
          <w:szCs w:val="24"/>
        </w:rPr>
        <w:t>при</w:t>
      </w:r>
      <w:proofErr w:type="gramEnd"/>
      <w:r w:rsidRPr="008F70D4">
        <w:rPr>
          <w:sz w:val="24"/>
          <w:szCs w:val="24"/>
        </w:rPr>
        <w:t xml:space="preserve"> обращении в Учреждение;</w:t>
      </w:r>
    </w:p>
    <w:p w:rsidR="00CC7311" w:rsidRPr="008F70D4" w:rsidRDefault="00511E17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>2.4.</w:t>
      </w:r>
      <w:r w:rsidR="00CC7311" w:rsidRPr="008F70D4">
        <w:rPr>
          <w:sz w:val="24"/>
          <w:szCs w:val="24"/>
        </w:rPr>
        <w:t xml:space="preserve"> Прием заявлений на обучение осуществляется </w:t>
      </w:r>
      <w:r w:rsidR="00586BAB" w:rsidRPr="008F70D4">
        <w:rPr>
          <w:sz w:val="24"/>
          <w:szCs w:val="24"/>
        </w:rPr>
        <w:t>с 25 августа</w:t>
      </w:r>
      <w:r w:rsidR="00A2441B" w:rsidRPr="008F70D4">
        <w:rPr>
          <w:sz w:val="24"/>
          <w:szCs w:val="24"/>
        </w:rPr>
        <w:t>.</w:t>
      </w:r>
    </w:p>
    <w:p w:rsidR="00CC7311" w:rsidRPr="008F70D4" w:rsidRDefault="00511E17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>2.5</w:t>
      </w:r>
      <w:r w:rsidR="00CC7311" w:rsidRPr="008F70D4">
        <w:rPr>
          <w:sz w:val="24"/>
          <w:szCs w:val="24"/>
        </w:rPr>
        <w:t xml:space="preserve">. При приеме на обучение Учреждение обязано </w:t>
      </w:r>
      <w:r w:rsidR="00CC7311" w:rsidRPr="008F70D4">
        <w:rPr>
          <w:spacing w:val="-3"/>
          <w:sz w:val="24"/>
          <w:szCs w:val="24"/>
        </w:rPr>
        <w:t xml:space="preserve">ознакомить </w:t>
      </w:r>
      <w:r w:rsidR="00CC7311" w:rsidRPr="008F70D4">
        <w:rPr>
          <w:sz w:val="24"/>
          <w:szCs w:val="24"/>
        </w:rPr>
        <w:t xml:space="preserve">поступающего и (или) </w:t>
      </w:r>
      <w:r w:rsidR="00CC7311" w:rsidRPr="008F70D4">
        <w:rPr>
          <w:spacing w:val="-3"/>
          <w:sz w:val="24"/>
          <w:szCs w:val="24"/>
        </w:rPr>
        <w:t xml:space="preserve">его </w:t>
      </w:r>
      <w:r w:rsidR="00CC7311" w:rsidRPr="008F70D4">
        <w:rPr>
          <w:sz w:val="24"/>
          <w:szCs w:val="24"/>
        </w:rPr>
        <w:t xml:space="preserve">родителей </w:t>
      </w:r>
      <w:r w:rsidR="00CC7311" w:rsidRPr="008F70D4">
        <w:rPr>
          <w:spacing w:val="-3"/>
          <w:sz w:val="24"/>
          <w:szCs w:val="24"/>
        </w:rPr>
        <w:t xml:space="preserve">(законных </w:t>
      </w:r>
      <w:r w:rsidR="00CC7311" w:rsidRPr="008F70D4">
        <w:rPr>
          <w:sz w:val="24"/>
          <w:szCs w:val="24"/>
        </w:rPr>
        <w:t xml:space="preserve">представителей) с </w:t>
      </w:r>
      <w:r w:rsidR="00CC7311" w:rsidRPr="008F70D4">
        <w:rPr>
          <w:spacing w:val="-7"/>
          <w:sz w:val="24"/>
          <w:szCs w:val="24"/>
        </w:rPr>
        <w:t xml:space="preserve">Уставом </w:t>
      </w:r>
      <w:r w:rsidR="00CC7311" w:rsidRPr="008F70D4">
        <w:rPr>
          <w:sz w:val="24"/>
          <w:szCs w:val="24"/>
        </w:rPr>
        <w:t xml:space="preserve">Учреждения, лицензией на </w:t>
      </w:r>
      <w:r w:rsidR="00CC7311" w:rsidRPr="008F70D4">
        <w:rPr>
          <w:sz w:val="24"/>
          <w:szCs w:val="24"/>
        </w:rPr>
        <w:lastRenderedPageBreak/>
        <w:t>осуществление образовательной деятельности,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A2441B" w:rsidRPr="008F70D4">
        <w:rPr>
          <w:sz w:val="24"/>
          <w:szCs w:val="24"/>
        </w:rPr>
        <w:t>.</w:t>
      </w:r>
    </w:p>
    <w:p w:rsidR="00CC7311" w:rsidRPr="008F70D4" w:rsidRDefault="00511E17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>2.</w:t>
      </w:r>
      <w:r w:rsidR="00403659" w:rsidRPr="008F70D4">
        <w:rPr>
          <w:sz w:val="24"/>
          <w:szCs w:val="24"/>
        </w:rPr>
        <w:t>6</w:t>
      </w:r>
      <w:r w:rsidRPr="008F70D4">
        <w:rPr>
          <w:sz w:val="24"/>
          <w:szCs w:val="24"/>
        </w:rPr>
        <w:t>.</w:t>
      </w:r>
      <w:r w:rsidR="003477CB" w:rsidRPr="008F70D4">
        <w:rPr>
          <w:sz w:val="24"/>
          <w:szCs w:val="24"/>
        </w:rPr>
        <w:t xml:space="preserve"> </w:t>
      </w:r>
      <w:r w:rsidR="00CC7311" w:rsidRPr="008F70D4">
        <w:rPr>
          <w:sz w:val="24"/>
          <w:szCs w:val="24"/>
        </w:rPr>
        <w:t>Деятельность детей в Учреждении осуществляется в одновозрастных и разновозрастных объединениях по интересам.</w:t>
      </w:r>
    </w:p>
    <w:p w:rsidR="00511E17" w:rsidRPr="008F70D4" w:rsidRDefault="00A2441B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>2.9</w:t>
      </w:r>
      <w:r w:rsidR="00CC7311" w:rsidRPr="008F70D4">
        <w:rPr>
          <w:sz w:val="24"/>
          <w:szCs w:val="24"/>
        </w:rPr>
        <w:t xml:space="preserve">. В работе объединений могут участвовать совместно с детьми их родители (законные представители) без включения в основной состав, при наличии условий и согласия руководителя объединения. </w:t>
      </w:r>
    </w:p>
    <w:p w:rsidR="007950B5" w:rsidRPr="008F70D4" w:rsidRDefault="007950B5" w:rsidP="008F70D4">
      <w:pPr>
        <w:pStyle w:val="a8"/>
        <w:rPr>
          <w:sz w:val="24"/>
          <w:szCs w:val="24"/>
        </w:rPr>
      </w:pPr>
    </w:p>
    <w:p w:rsidR="00216989" w:rsidRPr="008F70D4" w:rsidRDefault="00216989" w:rsidP="008F70D4">
      <w:pPr>
        <w:pStyle w:val="a8"/>
        <w:jc w:val="center"/>
        <w:rPr>
          <w:spacing w:val="1"/>
          <w:sz w:val="24"/>
          <w:szCs w:val="24"/>
        </w:rPr>
      </w:pPr>
      <w:proofErr w:type="gramStart"/>
      <w:r w:rsidRPr="008F70D4">
        <w:rPr>
          <w:b/>
          <w:spacing w:val="1"/>
          <w:sz w:val="24"/>
          <w:szCs w:val="24"/>
        </w:rPr>
        <w:t>ІІІ.</w:t>
      </w:r>
      <w:proofErr w:type="gramEnd"/>
      <w:r w:rsidRPr="008F70D4">
        <w:rPr>
          <w:b/>
          <w:spacing w:val="1"/>
          <w:sz w:val="24"/>
          <w:szCs w:val="24"/>
        </w:rPr>
        <w:t xml:space="preserve"> Порядок перевода</w:t>
      </w:r>
    </w:p>
    <w:p w:rsidR="00216989" w:rsidRPr="008F70D4" w:rsidRDefault="00216989" w:rsidP="008F70D4">
      <w:pPr>
        <w:pStyle w:val="a8"/>
        <w:rPr>
          <w:sz w:val="24"/>
          <w:szCs w:val="24"/>
          <w:highlight w:val="green"/>
        </w:rPr>
      </w:pPr>
      <w:r w:rsidRPr="008F70D4">
        <w:rPr>
          <w:spacing w:val="1"/>
          <w:sz w:val="24"/>
          <w:szCs w:val="24"/>
        </w:rPr>
        <w:t xml:space="preserve">3.1. </w:t>
      </w:r>
      <w:r w:rsidRPr="008F70D4">
        <w:rPr>
          <w:sz w:val="24"/>
          <w:szCs w:val="24"/>
        </w:rPr>
        <w:t>Обучающиеся, освоившие в полном объеме образовательную программу учебного года переводятся на следующий год обучения.</w:t>
      </w:r>
    </w:p>
    <w:p w:rsidR="00337982" w:rsidRPr="008F70D4" w:rsidRDefault="00216989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>3.</w:t>
      </w:r>
      <w:r w:rsidR="007950B5" w:rsidRPr="008F70D4">
        <w:rPr>
          <w:sz w:val="24"/>
          <w:szCs w:val="24"/>
        </w:rPr>
        <w:t>2</w:t>
      </w:r>
      <w:r w:rsidRPr="008F70D4">
        <w:rPr>
          <w:sz w:val="24"/>
          <w:szCs w:val="24"/>
        </w:rPr>
        <w:t>. Перевод обучающихся на следующий учебный год рассматривается на заседании Педагогического совета по итогам промежуточной аттестации обучающихся</w:t>
      </w:r>
      <w:r w:rsidR="00337982" w:rsidRPr="008F70D4">
        <w:rPr>
          <w:sz w:val="24"/>
          <w:szCs w:val="24"/>
        </w:rPr>
        <w:t>.</w:t>
      </w:r>
    </w:p>
    <w:p w:rsidR="00337982" w:rsidRPr="008F70D4" w:rsidRDefault="00337982" w:rsidP="008F70D4">
      <w:pPr>
        <w:pStyle w:val="a8"/>
        <w:jc w:val="center"/>
        <w:rPr>
          <w:b/>
          <w:sz w:val="24"/>
          <w:szCs w:val="24"/>
        </w:rPr>
      </w:pPr>
    </w:p>
    <w:p w:rsidR="00216989" w:rsidRPr="008F70D4" w:rsidRDefault="00216989" w:rsidP="008F70D4">
      <w:pPr>
        <w:pStyle w:val="a8"/>
        <w:jc w:val="center"/>
        <w:rPr>
          <w:b/>
          <w:sz w:val="24"/>
          <w:szCs w:val="24"/>
        </w:rPr>
      </w:pPr>
      <w:r w:rsidRPr="008F70D4">
        <w:rPr>
          <w:b/>
          <w:sz w:val="24"/>
          <w:szCs w:val="24"/>
        </w:rPr>
        <w:t>IV. Порядок и основания для отчисления обучающихся.</w:t>
      </w:r>
    </w:p>
    <w:p w:rsidR="00216989" w:rsidRPr="008F70D4" w:rsidRDefault="00216989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>4.1. Отчисление обучающихся из Учреждения производится по следующим основаниям:</w:t>
      </w:r>
    </w:p>
    <w:p w:rsidR="00216989" w:rsidRPr="008F70D4" w:rsidRDefault="00216989" w:rsidP="008F70D4">
      <w:pPr>
        <w:pStyle w:val="a8"/>
        <w:rPr>
          <w:sz w:val="24"/>
          <w:szCs w:val="24"/>
        </w:rPr>
      </w:pPr>
      <w:proofErr w:type="gramStart"/>
      <w:r w:rsidRPr="008F70D4">
        <w:rPr>
          <w:sz w:val="24"/>
          <w:szCs w:val="24"/>
        </w:rPr>
        <w:t>окончание</w:t>
      </w:r>
      <w:proofErr w:type="gramEnd"/>
      <w:r w:rsidRPr="008F70D4">
        <w:rPr>
          <w:sz w:val="24"/>
          <w:szCs w:val="24"/>
        </w:rPr>
        <w:t xml:space="preserve"> обучения по образовательной программе;</w:t>
      </w:r>
    </w:p>
    <w:p w:rsidR="00216989" w:rsidRPr="008F70D4" w:rsidRDefault="00216989" w:rsidP="008F70D4">
      <w:pPr>
        <w:pStyle w:val="a8"/>
        <w:rPr>
          <w:sz w:val="24"/>
          <w:szCs w:val="24"/>
        </w:rPr>
      </w:pPr>
      <w:proofErr w:type="gramStart"/>
      <w:r w:rsidRPr="008F70D4">
        <w:rPr>
          <w:sz w:val="24"/>
          <w:szCs w:val="24"/>
        </w:rPr>
        <w:t>смена</w:t>
      </w:r>
      <w:proofErr w:type="gramEnd"/>
      <w:r w:rsidRPr="008F70D4">
        <w:rPr>
          <w:sz w:val="24"/>
          <w:szCs w:val="24"/>
        </w:rPr>
        <w:t xml:space="preserve"> места жительства;</w:t>
      </w:r>
    </w:p>
    <w:p w:rsidR="00216989" w:rsidRPr="008F70D4" w:rsidRDefault="00216989" w:rsidP="008F70D4">
      <w:pPr>
        <w:pStyle w:val="a8"/>
        <w:rPr>
          <w:sz w:val="24"/>
          <w:szCs w:val="24"/>
        </w:rPr>
      </w:pPr>
      <w:proofErr w:type="gramStart"/>
      <w:r w:rsidRPr="008F70D4">
        <w:rPr>
          <w:sz w:val="24"/>
          <w:szCs w:val="24"/>
        </w:rPr>
        <w:t>заявление</w:t>
      </w:r>
      <w:proofErr w:type="gramEnd"/>
      <w:r w:rsidRPr="008F70D4">
        <w:rPr>
          <w:sz w:val="24"/>
          <w:szCs w:val="24"/>
        </w:rPr>
        <w:t xml:space="preserve"> обучающихся, родителей (законных представителей) о переходе в другое образовательное учреждение;</w:t>
      </w:r>
    </w:p>
    <w:p w:rsidR="00216989" w:rsidRPr="008F70D4" w:rsidRDefault="00216989" w:rsidP="008F70D4">
      <w:pPr>
        <w:pStyle w:val="a8"/>
        <w:rPr>
          <w:sz w:val="24"/>
          <w:szCs w:val="24"/>
        </w:rPr>
      </w:pPr>
      <w:proofErr w:type="gramStart"/>
      <w:r w:rsidRPr="008F70D4">
        <w:rPr>
          <w:sz w:val="24"/>
          <w:szCs w:val="24"/>
        </w:rPr>
        <w:t>решение</w:t>
      </w:r>
      <w:proofErr w:type="gramEnd"/>
      <w:r w:rsidRPr="008F70D4">
        <w:rPr>
          <w:sz w:val="24"/>
          <w:szCs w:val="24"/>
        </w:rPr>
        <w:t xml:space="preserve"> Педагогического совета Учреждения, в случае если обучающийся, достигший 14-летнего возраста, совершил противоправные действия, грубо и неоднократно нарушал Устав Учреждения, права других обучающихся или работников Учреждения.</w:t>
      </w:r>
    </w:p>
    <w:p w:rsidR="00216989" w:rsidRPr="008F70D4" w:rsidRDefault="00216989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 xml:space="preserve">4.2. Решение Педагогического совета Учреждения об исключении принимается в присутствии обучающегося и его родителей (законных представителей). </w:t>
      </w:r>
      <w:proofErr w:type="gramStart"/>
      <w:r w:rsidRPr="008F70D4">
        <w:rPr>
          <w:sz w:val="24"/>
          <w:szCs w:val="24"/>
        </w:rPr>
        <w:t>Отсутствие на заседании Педагогического совета без уважительной причины обучающегося, его родителей (законных представителей) не лишает Педагогический совет Учреждения возможности рассмотреть вопрос об исключении.</w:t>
      </w:r>
      <w:proofErr w:type="gramEnd"/>
      <w:r w:rsidRPr="008F70D4">
        <w:rPr>
          <w:sz w:val="24"/>
          <w:szCs w:val="24"/>
        </w:rPr>
        <w:t xml:space="preserve"> Грубым нарушением дисциплины признаётся нарушение, которое повлекло или реально могло повлечь за собой тяжкие последствия в виде:</w:t>
      </w:r>
    </w:p>
    <w:p w:rsidR="00216989" w:rsidRPr="008F70D4" w:rsidRDefault="00216989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 xml:space="preserve">- </w:t>
      </w:r>
      <w:proofErr w:type="gramStart"/>
      <w:r w:rsidRPr="008F70D4">
        <w:rPr>
          <w:sz w:val="24"/>
          <w:szCs w:val="24"/>
        </w:rPr>
        <w:t>причинения</w:t>
      </w:r>
      <w:proofErr w:type="gramEnd"/>
      <w:r w:rsidRPr="008F70D4">
        <w:rPr>
          <w:sz w:val="24"/>
          <w:szCs w:val="24"/>
        </w:rPr>
        <w:t xml:space="preserve"> ущерба жизни и здоровью обучающихся, сотрудников, посетителей Учреждения;</w:t>
      </w:r>
    </w:p>
    <w:p w:rsidR="00216989" w:rsidRPr="008F70D4" w:rsidRDefault="00216989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 xml:space="preserve">- </w:t>
      </w:r>
      <w:proofErr w:type="gramStart"/>
      <w:r w:rsidRPr="008F70D4">
        <w:rPr>
          <w:sz w:val="24"/>
          <w:szCs w:val="24"/>
        </w:rPr>
        <w:t>причинения</w:t>
      </w:r>
      <w:proofErr w:type="gramEnd"/>
      <w:r w:rsidRPr="008F70D4">
        <w:rPr>
          <w:sz w:val="24"/>
          <w:szCs w:val="24"/>
        </w:rPr>
        <w:t xml:space="preserve"> ущерба имуществу Учреждения, имуществу обучающихся, сотрудников, посетителей Учреждения;</w:t>
      </w:r>
    </w:p>
    <w:p w:rsidR="00216989" w:rsidRPr="008F70D4" w:rsidRDefault="00216989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 xml:space="preserve">-  </w:t>
      </w:r>
      <w:proofErr w:type="gramStart"/>
      <w:r w:rsidRPr="008F70D4">
        <w:rPr>
          <w:sz w:val="24"/>
          <w:szCs w:val="24"/>
        </w:rPr>
        <w:t>курение</w:t>
      </w:r>
      <w:proofErr w:type="gramEnd"/>
      <w:r w:rsidRPr="008F70D4">
        <w:rPr>
          <w:sz w:val="24"/>
          <w:szCs w:val="24"/>
        </w:rPr>
        <w:t xml:space="preserve"> и распитие спиртных напитков в Учреждении и на прилегающей территории;</w:t>
      </w:r>
    </w:p>
    <w:p w:rsidR="00216989" w:rsidRPr="008F70D4" w:rsidRDefault="00216989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 xml:space="preserve">- </w:t>
      </w:r>
      <w:proofErr w:type="gramStart"/>
      <w:r w:rsidRPr="008F70D4">
        <w:rPr>
          <w:sz w:val="24"/>
          <w:szCs w:val="24"/>
        </w:rPr>
        <w:t>употребление</w:t>
      </w:r>
      <w:proofErr w:type="gramEnd"/>
      <w:r w:rsidRPr="008F70D4">
        <w:rPr>
          <w:sz w:val="24"/>
          <w:szCs w:val="24"/>
        </w:rPr>
        <w:t xml:space="preserve"> психоактивных веществ в Учреждении и на прилегающей территории;</w:t>
      </w:r>
    </w:p>
    <w:p w:rsidR="00216989" w:rsidRPr="008F70D4" w:rsidRDefault="00216989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 xml:space="preserve">- </w:t>
      </w:r>
      <w:proofErr w:type="gramStart"/>
      <w:r w:rsidRPr="008F70D4">
        <w:rPr>
          <w:sz w:val="24"/>
          <w:szCs w:val="24"/>
        </w:rPr>
        <w:t>драки</w:t>
      </w:r>
      <w:proofErr w:type="gramEnd"/>
      <w:r w:rsidRPr="008F70D4">
        <w:rPr>
          <w:sz w:val="24"/>
          <w:szCs w:val="24"/>
        </w:rPr>
        <w:t xml:space="preserve"> в Учреждении и на прилегающей территории;</w:t>
      </w:r>
    </w:p>
    <w:p w:rsidR="00216989" w:rsidRPr="008F70D4" w:rsidRDefault="00216989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 xml:space="preserve">- </w:t>
      </w:r>
      <w:proofErr w:type="gramStart"/>
      <w:r w:rsidRPr="008F70D4">
        <w:rPr>
          <w:sz w:val="24"/>
          <w:szCs w:val="24"/>
        </w:rPr>
        <w:t>унижение</w:t>
      </w:r>
      <w:proofErr w:type="gramEnd"/>
      <w:r w:rsidRPr="008F70D4">
        <w:rPr>
          <w:sz w:val="24"/>
          <w:szCs w:val="24"/>
        </w:rPr>
        <w:t xml:space="preserve"> чести и достоинства обучающихся, сотрудников, посетителей Учреждения;</w:t>
      </w:r>
    </w:p>
    <w:p w:rsidR="00216989" w:rsidRPr="008F70D4" w:rsidRDefault="00216989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 xml:space="preserve">- </w:t>
      </w:r>
      <w:proofErr w:type="gramStart"/>
      <w:r w:rsidRPr="008F70D4">
        <w:rPr>
          <w:sz w:val="24"/>
          <w:szCs w:val="24"/>
        </w:rPr>
        <w:t>пропуски</w:t>
      </w:r>
      <w:proofErr w:type="gramEnd"/>
      <w:r w:rsidRPr="008F70D4">
        <w:rPr>
          <w:sz w:val="24"/>
          <w:szCs w:val="24"/>
        </w:rPr>
        <w:t xml:space="preserve"> занятий без уважительной причины (более 10 занятий подряд).</w:t>
      </w:r>
    </w:p>
    <w:p w:rsidR="00403659" w:rsidRPr="008F70D4" w:rsidRDefault="00216989" w:rsidP="008F70D4">
      <w:pPr>
        <w:pStyle w:val="a8"/>
        <w:rPr>
          <w:sz w:val="24"/>
          <w:szCs w:val="24"/>
        </w:rPr>
      </w:pPr>
      <w:r w:rsidRPr="008F70D4">
        <w:rPr>
          <w:sz w:val="24"/>
          <w:szCs w:val="24"/>
        </w:rPr>
        <w:t>4.3. Решение об отчислении учащихся принимается Педагогическим со</w:t>
      </w:r>
      <w:r w:rsidR="00403659" w:rsidRPr="008F70D4">
        <w:rPr>
          <w:sz w:val="24"/>
          <w:szCs w:val="24"/>
        </w:rPr>
        <w:t>ветом по представлению педагога.</w:t>
      </w:r>
    </w:p>
    <w:p w:rsidR="00586BAB" w:rsidRPr="008F70D4" w:rsidRDefault="00216989" w:rsidP="008F70D4">
      <w:pPr>
        <w:pStyle w:val="a8"/>
        <w:rPr>
          <w:sz w:val="24"/>
          <w:szCs w:val="24"/>
          <w:lang w:val="ru-RU"/>
        </w:rPr>
      </w:pPr>
      <w:r w:rsidRPr="008F70D4">
        <w:rPr>
          <w:sz w:val="24"/>
          <w:szCs w:val="24"/>
          <w:lang w:val="ru-RU"/>
        </w:rPr>
        <w:t>4.4. Отчисление обучающегося по инициативе Учреждения во время его бол</w:t>
      </w:r>
      <w:r w:rsidR="003477CB" w:rsidRPr="008F70D4">
        <w:rPr>
          <w:sz w:val="24"/>
          <w:szCs w:val="24"/>
          <w:lang w:val="ru-RU"/>
        </w:rPr>
        <w:t>езни или каникул не допускается.</w:t>
      </w:r>
    </w:p>
    <w:p w:rsidR="00586BAB" w:rsidRPr="008F70D4" w:rsidRDefault="00586BAB" w:rsidP="008F70D4">
      <w:pPr>
        <w:pStyle w:val="a8"/>
        <w:rPr>
          <w:sz w:val="24"/>
          <w:szCs w:val="24"/>
          <w:lang w:val="ru-RU"/>
        </w:rPr>
      </w:pPr>
    </w:p>
    <w:p w:rsidR="00B12778" w:rsidRPr="008F70D4" w:rsidRDefault="00B12778" w:rsidP="008F70D4">
      <w:pPr>
        <w:pStyle w:val="a8"/>
        <w:jc w:val="center"/>
        <w:rPr>
          <w:sz w:val="24"/>
          <w:szCs w:val="24"/>
          <w:lang w:val="ru-RU"/>
        </w:rPr>
      </w:pPr>
      <w:r w:rsidRPr="008F70D4">
        <w:rPr>
          <w:rFonts w:eastAsia="Calibri"/>
          <w:b/>
          <w:sz w:val="24"/>
          <w:szCs w:val="24"/>
        </w:rPr>
        <w:t>V</w:t>
      </w:r>
      <w:r w:rsidRPr="008F70D4">
        <w:rPr>
          <w:rFonts w:eastAsia="Calibri"/>
          <w:b/>
          <w:sz w:val="24"/>
          <w:szCs w:val="24"/>
          <w:lang w:val="ru-RU"/>
        </w:rPr>
        <w:t>. Порядок восстановления обучающихся</w:t>
      </w:r>
    </w:p>
    <w:p w:rsidR="00B12778" w:rsidRPr="008F70D4" w:rsidRDefault="008F70D4" w:rsidP="008F70D4">
      <w:pPr>
        <w:pStyle w:val="a8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</w:t>
      </w:r>
      <w:r w:rsidR="00B12778" w:rsidRPr="008F70D4">
        <w:rPr>
          <w:sz w:val="24"/>
          <w:szCs w:val="24"/>
          <w:lang w:val="ru-RU"/>
        </w:rPr>
        <w:t xml:space="preserve">5.1. Лицо, отчисленное из ДООЦ  по инициативе обучающегося, имеет право на восстановление для обучения в этом учреждении в течение одного года после отчисления из него при наличии в нём свободных мест и с сохранением прежних условий обучения, </w:t>
      </w:r>
    </w:p>
    <w:p w:rsidR="00B12778" w:rsidRPr="008F70D4" w:rsidRDefault="008F70D4" w:rsidP="008F70D4">
      <w:pPr>
        <w:pStyle w:val="a8"/>
        <w:ind w:firstLine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</w:t>
      </w:r>
      <w:r w:rsidR="00B12778" w:rsidRPr="008F70D4">
        <w:rPr>
          <w:sz w:val="24"/>
          <w:szCs w:val="24"/>
          <w:lang w:val="ru-RU"/>
        </w:rPr>
        <w:t xml:space="preserve">   5.2. При решении вопроса о восстановлении лица на повторное обучение, педагог </w:t>
      </w:r>
      <w:r w:rsidR="00B12778" w:rsidRPr="008F70D4">
        <w:rPr>
          <w:sz w:val="24"/>
          <w:szCs w:val="24"/>
          <w:lang w:val="ru-RU"/>
        </w:rPr>
        <w:lastRenderedPageBreak/>
        <w:t xml:space="preserve">определяет </w:t>
      </w:r>
      <w:proofErr w:type="gramStart"/>
      <w:r w:rsidR="00B12778" w:rsidRPr="008F70D4">
        <w:rPr>
          <w:sz w:val="24"/>
          <w:szCs w:val="24"/>
          <w:lang w:val="ru-RU"/>
        </w:rPr>
        <w:t>обучающемуся</w:t>
      </w:r>
      <w:proofErr w:type="gramEnd"/>
      <w:r w:rsidR="00B12778" w:rsidRPr="008F70D4">
        <w:rPr>
          <w:sz w:val="24"/>
          <w:szCs w:val="24"/>
          <w:lang w:val="ru-RU"/>
        </w:rPr>
        <w:t xml:space="preserve"> тестовые задания, либо собеседование.</w:t>
      </w:r>
    </w:p>
    <w:p w:rsidR="00CC7311" w:rsidRPr="008F70D4" w:rsidRDefault="00CC7311" w:rsidP="008F70D4">
      <w:pPr>
        <w:pStyle w:val="a8"/>
        <w:rPr>
          <w:sz w:val="24"/>
          <w:szCs w:val="24"/>
          <w:lang w:val="ru-RU"/>
        </w:rPr>
      </w:pPr>
    </w:p>
    <w:sectPr w:rsidR="00CC7311" w:rsidRPr="008F70D4" w:rsidSect="008F70D4">
      <w:pgSz w:w="11900" w:h="16840"/>
      <w:pgMar w:top="1440" w:right="1080" w:bottom="1440" w:left="108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056F" w:rsidRDefault="008C056F" w:rsidP="001E0B20">
      <w:r>
        <w:separator/>
      </w:r>
    </w:p>
  </w:endnote>
  <w:endnote w:type="continuationSeparator" w:id="0">
    <w:p w:rsidR="008C056F" w:rsidRDefault="008C056F" w:rsidP="001E0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056F" w:rsidRDefault="008C056F"/>
  </w:footnote>
  <w:footnote w:type="continuationSeparator" w:id="0">
    <w:p w:rsidR="008C056F" w:rsidRDefault="008C05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03"/>
    <w:multiLevelType w:val="multilevel"/>
    <w:tmpl w:val="00000002"/>
    <w:lvl w:ilvl="0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5">
    <w:nsid w:val="0000000B"/>
    <w:multiLevelType w:val="multilevel"/>
    <w:tmpl w:val="0000000A"/>
    <w:lvl w:ilvl="0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6">
    <w:nsid w:val="0000000F"/>
    <w:multiLevelType w:val="multilevel"/>
    <w:tmpl w:val="0000000E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7">
    <w:nsid w:val="189845E9"/>
    <w:multiLevelType w:val="multilevel"/>
    <w:tmpl w:val="5FA826D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8">
    <w:nsid w:val="22F263EB"/>
    <w:multiLevelType w:val="multilevel"/>
    <w:tmpl w:val="D2B023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9">
    <w:nsid w:val="34DC27DE"/>
    <w:multiLevelType w:val="hybridMultilevel"/>
    <w:tmpl w:val="292495D2"/>
    <w:lvl w:ilvl="0" w:tplc="42AC17C4">
      <w:start w:val="1"/>
      <w:numFmt w:val="upperRoman"/>
      <w:lvlText w:val="%1."/>
      <w:lvlJc w:val="left"/>
      <w:pPr>
        <w:ind w:left="13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10">
    <w:nsid w:val="5A2808DD"/>
    <w:multiLevelType w:val="multilevel"/>
    <w:tmpl w:val="D9E0F202"/>
    <w:lvl w:ilvl="0">
      <w:start w:val="2"/>
      <w:numFmt w:val="decimal"/>
      <w:lvlText w:val="%1"/>
      <w:lvlJc w:val="left"/>
      <w:pPr>
        <w:ind w:left="102" w:hanging="7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74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744"/>
      </w:pPr>
      <w:rPr>
        <w:rFonts w:hint="default"/>
      </w:rPr>
    </w:lvl>
    <w:lvl w:ilvl="3">
      <w:numFmt w:val="bullet"/>
      <w:lvlText w:val="•"/>
      <w:lvlJc w:val="left"/>
      <w:pPr>
        <w:ind w:left="2939" w:hanging="744"/>
      </w:pPr>
      <w:rPr>
        <w:rFonts w:hint="default"/>
      </w:rPr>
    </w:lvl>
    <w:lvl w:ilvl="4">
      <w:numFmt w:val="bullet"/>
      <w:lvlText w:val="•"/>
      <w:lvlJc w:val="left"/>
      <w:pPr>
        <w:ind w:left="3886" w:hanging="744"/>
      </w:pPr>
      <w:rPr>
        <w:rFonts w:hint="default"/>
      </w:rPr>
    </w:lvl>
    <w:lvl w:ilvl="5">
      <w:numFmt w:val="bullet"/>
      <w:lvlText w:val="•"/>
      <w:lvlJc w:val="left"/>
      <w:pPr>
        <w:ind w:left="4833" w:hanging="744"/>
      </w:pPr>
      <w:rPr>
        <w:rFonts w:hint="default"/>
      </w:rPr>
    </w:lvl>
    <w:lvl w:ilvl="6">
      <w:numFmt w:val="bullet"/>
      <w:lvlText w:val="•"/>
      <w:lvlJc w:val="left"/>
      <w:pPr>
        <w:ind w:left="5779" w:hanging="744"/>
      </w:pPr>
      <w:rPr>
        <w:rFonts w:hint="default"/>
      </w:rPr>
    </w:lvl>
    <w:lvl w:ilvl="7">
      <w:numFmt w:val="bullet"/>
      <w:lvlText w:val="•"/>
      <w:lvlJc w:val="left"/>
      <w:pPr>
        <w:ind w:left="6726" w:hanging="744"/>
      </w:pPr>
      <w:rPr>
        <w:rFonts w:hint="default"/>
      </w:rPr>
    </w:lvl>
    <w:lvl w:ilvl="8">
      <w:numFmt w:val="bullet"/>
      <w:lvlText w:val="•"/>
      <w:lvlJc w:val="left"/>
      <w:pPr>
        <w:ind w:left="7673" w:hanging="744"/>
      </w:pPr>
      <w:rPr>
        <w:rFonts w:hint="default"/>
      </w:rPr>
    </w:lvl>
  </w:abstractNum>
  <w:abstractNum w:abstractNumId="11">
    <w:nsid w:val="76781865"/>
    <w:multiLevelType w:val="multilevel"/>
    <w:tmpl w:val="260865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6D62F53"/>
    <w:multiLevelType w:val="multilevel"/>
    <w:tmpl w:val="86FCE5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1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1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4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4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864" w:hanging="1800"/>
      </w:pPr>
      <w:rPr>
        <w:rFonts w:hint="default"/>
      </w:rPr>
    </w:lvl>
  </w:abstractNum>
  <w:abstractNum w:abstractNumId="13">
    <w:nsid w:val="7DEB629B"/>
    <w:multiLevelType w:val="multilevel"/>
    <w:tmpl w:val="235264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00" w:hanging="1800"/>
      </w:pPr>
      <w:rPr>
        <w:rFonts w:hint="default"/>
      </w:rPr>
    </w:lvl>
  </w:abstractNum>
  <w:num w:numId="1">
    <w:abstractNumId w:val="11"/>
  </w:num>
  <w:num w:numId="2">
    <w:abstractNumId w:val="13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10"/>
  </w:num>
  <w:num w:numId="12">
    <w:abstractNumId w:val="8"/>
  </w:num>
  <w:num w:numId="13">
    <w:abstractNumId w:val="9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1E0B20"/>
    <w:rsid w:val="00041CDC"/>
    <w:rsid w:val="000453D5"/>
    <w:rsid w:val="000B1D6D"/>
    <w:rsid w:val="000B644C"/>
    <w:rsid w:val="000C5159"/>
    <w:rsid w:val="000F066A"/>
    <w:rsid w:val="000F7693"/>
    <w:rsid w:val="001131B9"/>
    <w:rsid w:val="00146191"/>
    <w:rsid w:val="00151E8D"/>
    <w:rsid w:val="00195D88"/>
    <w:rsid w:val="001E0B20"/>
    <w:rsid w:val="002024DB"/>
    <w:rsid w:val="00216989"/>
    <w:rsid w:val="00262FDF"/>
    <w:rsid w:val="00283E8A"/>
    <w:rsid w:val="002971B3"/>
    <w:rsid w:val="003252D4"/>
    <w:rsid w:val="0033791E"/>
    <w:rsid w:val="00337982"/>
    <w:rsid w:val="003477CB"/>
    <w:rsid w:val="00356028"/>
    <w:rsid w:val="003B4451"/>
    <w:rsid w:val="003D02B4"/>
    <w:rsid w:val="00403659"/>
    <w:rsid w:val="00447E65"/>
    <w:rsid w:val="004A5539"/>
    <w:rsid w:val="004A7A33"/>
    <w:rsid w:val="004E63DA"/>
    <w:rsid w:val="00511E17"/>
    <w:rsid w:val="0051240E"/>
    <w:rsid w:val="005239E5"/>
    <w:rsid w:val="00530E87"/>
    <w:rsid w:val="00541971"/>
    <w:rsid w:val="00586BAB"/>
    <w:rsid w:val="007342CB"/>
    <w:rsid w:val="00754A05"/>
    <w:rsid w:val="007950B5"/>
    <w:rsid w:val="007D133F"/>
    <w:rsid w:val="00866FB1"/>
    <w:rsid w:val="00871B28"/>
    <w:rsid w:val="008766D2"/>
    <w:rsid w:val="0089545E"/>
    <w:rsid w:val="008A760F"/>
    <w:rsid w:val="008C056F"/>
    <w:rsid w:val="008F70D4"/>
    <w:rsid w:val="00937FA4"/>
    <w:rsid w:val="009747A4"/>
    <w:rsid w:val="0097516C"/>
    <w:rsid w:val="00977E57"/>
    <w:rsid w:val="009B6FC3"/>
    <w:rsid w:val="00A04D57"/>
    <w:rsid w:val="00A2441B"/>
    <w:rsid w:val="00A25C00"/>
    <w:rsid w:val="00A750A3"/>
    <w:rsid w:val="00A83A01"/>
    <w:rsid w:val="00A9682B"/>
    <w:rsid w:val="00AC0BBF"/>
    <w:rsid w:val="00B026CC"/>
    <w:rsid w:val="00B109DC"/>
    <w:rsid w:val="00B12778"/>
    <w:rsid w:val="00B227D2"/>
    <w:rsid w:val="00B341B5"/>
    <w:rsid w:val="00B7499C"/>
    <w:rsid w:val="00BA749F"/>
    <w:rsid w:val="00BC29C9"/>
    <w:rsid w:val="00C00CE3"/>
    <w:rsid w:val="00C128F4"/>
    <w:rsid w:val="00C52E11"/>
    <w:rsid w:val="00CA1F53"/>
    <w:rsid w:val="00CC7311"/>
    <w:rsid w:val="00D707C2"/>
    <w:rsid w:val="00E862B1"/>
    <w:rsid w:val="00EA372A"/>
    <w:rsid w:val="00EB69DE"/>
    <w:rsid w:val="00EE2F70"/>
    <w:rsid w:val="00F05FEB"/>
    <w:rsid w:val="00F400F1"/>
    <w:rsid w:val="00F6569E"/>
    <w:rsid w:val="00F7387B"/>
    <w:rsid w:val="00F801D1"/>
    <w:rsid w:val="00FD20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E0B2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E0B20"/>
    <w:rPr>
      <w:color w:val="0066CC"/>
      <w:u w:val="single"/>
    </w:rPr>
  </w:style>
  <w:style w:type="character" w:customStyle="1" w:styleId="2Exact">
    <w:name w:val="Основной текст (2) Exact"/>
    <w:basedOn w:val="a0"/>
    <w:rsid w:val="001E0B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9ptExact">
    <w:name w:val="Основной текст (2) + 9 pt;Полужирный;Курсив Exact"/>
    <w:basedOn w:val="2"/>
    <w:rsid w:val="001E0B20"/>
    <w:rPr>
      <w:rFonts w:ascii="Times New Roman" w:eastAsia="Times New Roman" w:hAnsi="Times New Roman" w:cs="Times New Roman"/>
      <w:b/>
      <w:bCs/>
      <w:i/>
      <w:iCs/>
      <w:smallCaps w:val="0"/>
      <w:strike w:val="0"/>
      <w:sz w:val="18"/>
      <w:szCs w:val="18"/>
      <w:u w:val="single"/>
    </w:rPr>
  </w:style>
  <w:style w:type="character" w:customStyle="1" w:styleId="29ptExact0">
    <w:name w:val="Основной текст (2) + 9 pt;Полужирный;Курсив Exact"/>
    <w:basedOn w:val="2"/>
    <w:rsid w:val="001E0B20"/>
    <w:rPr>
      <w:rFonts w:ascii="Times New Roman" w:eastAsia="Times New Roman" w:hAnsi="Times New Roman" w:cs="Times New Roman"/>
      <w:b/>
      <w:bCs/>
      <w:i/>
      <w:iCs/>
      <w:smallCaps w:val="0"/>
      <w:strike w:val="0"/>
      <w:sz w:val="18"/>
      <w:szCs w:val="18"/>
      <w:u w:val="none"/>
    </w:rPr>
  </w:style>
  <w:style w:type="character" w:customStyle="1" w:styleId="2Exact0">
    <w:name w:val="Основной текст (2) Exact"/>
    <w:basedOn w:val="2"/>
    <w:rsid w:val="001E0B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Exact">
    <w:name w:val="Основной текст (4) Exact"/>
    <w:basedOn w:val="a0"/>
    <w:rsid w:val="001E0B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1E0B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">
    <w:name w:val="Основной текст (3)"/>
    <w:basedOn w:val="3"/>
    <w:rsid w:val="001E0B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32">
    <w:name w:val="Основной текст (3) + Курсив"/>
    <w:basedOn w:val="3"/>
    <w:rsid w:val="001E0B20"/>
    <w:rPr>
      <w:rFonts w:ascii="Times New Roman" w:eastAsia="Times New Roman" w:hAnsi="Times New Roman" w:cs="Times New Roman"/>
      <w:b w:val="0"/>
      <w:bCs w:val="0"/>
      <w:i/>
      <w:iCs/>
      <w:smallCaps w:val="0"/>
      <w:strike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33">
    <w:name w:val="Основной текст (3) + Курсив"/>
    <w:basedOn w:val="3"/>
    <w:rsid w:val="001E0B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34">
    <w:name w:val="Основной текст (3)"/>
    <w:basedOn w:val="3"/>
    <w:rsid w:val="001E0B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1E0B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1E0B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pt">
    <w:name w:val="Основной текст (2) + 9 pt;Полужирный;Курсив"/>
    <w:basedOn w:val="2"/>
    <w:rsid w:val="001E0B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2">
    <w:name w:val="Основной текст (2)"/>
    <w:basedOn w:val="2"/>
    <w:rsid w:val="001E0B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1E0B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1E0B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rsid w:val="001E0B20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1E0B20"/>
    <w:pPr>
      <w:shd w:val="clear" w:color="auto" w:fill="FFFFFF"/>
      <w:spacing w:before="60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1E0B2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10">
    <w:name w:val="Заголовок №1"/>
    <w:basedOn w:val="a"/>
    <w:link w:val="1"/>
    <w:rsid w:val="001E0B20"/>
    <w:pPr>
      <w:shd w:val="clear" w:color="auto" w:fill="FFFFFF"/>
      <w:spacing w:after="600" w:line="274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character" w:customStyle="1" w:styleId="a4">
    <w:name w:val="Основной текст_"/>
    <w:basedOn w:val="a0"/>
    <w:link w:val="35"/>
    <w:locked/>
    <w:rsid w:val="000B1D6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5">
    <w:name w:val="Основной текст3"/>
    <w:basedOn w:val="a"/>
    <w:link w:val="a4"/>
    <w:rsid w:val="000B1D6D"/>
    <w:pPr>
      <w:widowControl/>
      <w:shd w:val="clear" w:color="auto" w:fill="FFFFFF"/>
      <w:spacing w:before="420" w:line="480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</w:rPr>
  </w:style>
  <w:style w:type="paragraph" w:styleId="a5">
    <w:name w:val="No Spacing"/>
    <w:uiPriority w:val="1"/>
    <w:qFormat/>
    <w:rsid w:val="00C00CE3"/>
    <w:pPr>
      <w:widowControl/>
    </w:pPr>
    <w:rPr>
      <w:rFonts w:asciiTheme="minorHAnsi" w:eastAsiaTheme="minorEastAsia" w:hAnsiTheme="minorHAnsi" w:cstheme="minorBidi"/>
      <w:sz w:val="22"/>
      <w:szCs w:val="22"/>
      <w:lang w:bidi="ar-SA"/>
    </w:rPr>
  </w:style>
  <w:style w:type="character" w:customStyle="1" w:styleId="a6">
    <w:name w:val="Основной текст Знак"/>
    <w:basedOn w:val="a0"/>
    <w:link w:val="a7"/>
    <w:rsid w:val="009747A4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7">
    <w:name w:val="Body Text"/>
    <w:basedOn w:val="a"/>
    <w:link w:val="a6"/>
    <w:rsid w:val="009747A4"/>
    <w:pPr>
      <w:shd w:val="clear" w:color="auto" w:fill="FFFFFF"/>
      <w:spacing w:after="300" w:line="277" w:lineRule="exact"/>
      <w:ind w:hanging="620"/>
      <w:jc w:val="center"/>
    </w:pPr>
    <w:rPr>
      <w:rFonts w:ascii="Times New Roman" w:hAnsi="Times New Roman" w:cs="Times New Roman"/>
      <w:color w:val="auto"/>
      <w:sz w:val="23"/>
      <w:szCs w:val="23"/>
    </w:rPr>
  </w:style>
  <w:style w:type="character" w:customStyle="1" w:styleId="11">
    <w:name w:val="Основной текст Знак1"/>
    <w:basedOn w:val="a0"/>
    <w:uiPriority w:val="99"/>
    <w:semiHidden/>
    <w:rsid w:val="009747A4"/>
    <w:rPr>
      <w:color w:val="000000"/>
    </w:rPr>
  </w:style>
  <w:style w:type="paragraph" w:styleId="a8">
    <w:name w:val="List Paragraph"/>
    <w:basedOn w:val="a"/>
    <w:uiPriority w:val="1"/>
    <w:qFormat/>
    <w:rsid w:val="009B6FC3"/>
    <w:pPr>
      <w:ind w:left="102" w:firstLine="708"/>
      <w:jc w:val="both"/>
    </w:pPr>
    <w:rPr>
      <w:rFonts w:ascii="Times New Roman" w:eastAsia="Times New Roman" w:hAnsi="Times New Roman" w:cs="Times New Roman"/>
      <w:color w:val="auto"/>
      <w:sz w:val="22"/>
      <w:szCs w:val="22"/>
      <w:lang w:val="en-US" w:eastAsia="en-US" w:bidi="ar-SA"/>
    </w:rPr>
  </w:style>
  <w:style w:type="paragraph" w:styleId="a9">
    <w:name w:val="Balloon Text"/>
    <w:basedOn w:val="a"/>
    <w:link w:val="aa"/>
    <w:uiPriority w:val="99"/>
    <w:semiHidden/>
    <w:unhideWhenUsed/>
    <w:rsid w:val="00586BAB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86BAB"/>
    <w:rPr>
      <w:rFonts w:ascii="Segoe UI" w:hAnsi="Segoe UI" w:cs="Segoe UI"/>
      <w:color w:val="000000"/>
      <w:sz w:val="18"/>
      <w:szCs w:val="18"/>
    </w:rPr>
  </w:style>
  <w:style w:type="table" w:styleId="ab">
    <w:name w:val="Table Grid"/>
    <w:basedOn w:val="a1"/>
    <w:uiPriority w:val="39"/>
    <w:rsid w:val="00754A05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2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063310-BE1A-4E1E-93FE-110DC3854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833</Words>
  <Characters>4753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Зульфия</dc:creator>
  <cp:lastModifiedBy>Admin</cp:lastModifiedBy>
  <cp:revision>10</cp:revision>
  <cp:lastPrinted>2021-03-15T08:33:00Z</cp:lastPrinted>
  <dcterms:created xsi:type="dcterms:W3CDTF">2018-12-17T06:49:00Z</dcterms:created>
  <dcterms:modified xsi:type="dcterms:W3CDTF">2022-04-12T13:08:00Z</dcterms:modified>
</cp:coreProperties>
</file>